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E923D" w14:textId="26D1530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Развлечение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ПАСХА </w:t>
      </w:r>
    </w:p>
    <w:p w14:paraId="3DCCEAED" w14:textId="77777777" w:rsidR="00941EB9" w:rsidRDefault="007C28E0">
      <w:pPr>
        <w:pStyle w:val="af7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Ведущая: </w:t>
      </w:r>
    </w:p>
    <w:p w14:paraId="795D6BD9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пасхой Вас, гости дорогие, с Христовым Воскресеньем!</w:t>
      </w:r>
    </w:p>
    <w:p w14:paraId="0FFF574D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праздником весенним мы вас поздравляем,</w:t>
      </w:r>
    </w:p>
    <w:p w14:paraId="51C4D500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Всем здоровья. Радости от души желаем!</w:t>
      </w:r>
    </w:p>
    <w:p w14:paraId="072C4B67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Пасха – светлый, добрый праздник, </w:t>
      </w:r>
      <w:r>
        <w:rPr>
          <w:rFonts w:ascii="Times New Roman" w:eastAsia="Times New Roman" w:hAnsi="Times New Roman" w:cs="Times New Roman"/>
          <w:sz w:val="28"/>
        </w:rPr>
        <w:t>праздник счастья, красоты,</w:t>
      </w:r>
    </w:p>
    <w:p w14:paraId="49555F32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Он несет нам всем надежду, чтоб добрее стали мы!</w:t>
      </w:r>
    </w:p>
    <w:p w14:paraId="6B31E484" w14:textId="77777777" w:rsidR="00941EB9" w:rsidRDefault="00941EB9">
      <w:pPr>
        <w:pStyle w:val="af7"/>
        <w:rPr>
          <w:rFonts w:ascii="Times New Roman" w:eastAsia="Times New Roman" w:hAnsi="Times New Roman" w:cs="Times New Roman"/>
          <w:sz w:val="28"/>
        </w:rPr>
      </w:pPr>
    </w:p>
    <w:p w14:paraId="7418969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Ребята, а вы знаете, что такое Пасха? Пасха – это великий церковный праздник и всегда отмечается торжественно и весело весной, когда природа пробуждается от зимнего сна, освобожда</w:t>
      </w:r>
      <w:r>
        <w:rPr>
          <w:rFonts w:ascii="Times New Roman" w:eastAsia="Times New Roman" w:hAnsi="Times New Roman" w:cs="Times New Roman"/>
          <w:sz w:val="28"/>
        </w:rPr>
        <w:t xml:space="preserve">ется от зимних оков. Слово </w:t>
      </w:r>
      <w:r>
        <w:rPr>
          <w:rFonts w:ascii="Times New Roman" w:eastAsia="Times New Roman" w:hAnsi="Times New Roman" w:cs="Times New Roman"/>
          <w:b/>
          <w:sz w:val="28"/>
        </w:rPr>
        <w:t xml:space="preserve">пасха </w:t>
      </w:r>
      <w:r>
        <w:rPr>
          <w:rFonts w:ascii="Times New Roman" w:eastAsia="Times New Roman" w:hAnsi="Times New Roman" w:cs="Times New Roman"/>
          <w:sz w:val="28"/>
        </w:rPr>
        <w:t xml:space="preserve">обозначает «избавление», «освобождение» – победа жизни над смертью. Пасха – это святые дни доброты и утешения. Это время раздумий, размышлений людей о себе, о своей душе, о своих поступках. Не обидел ли я кого? Не причинил </w:t>
      </w:r>
      <w:r>
        <w:rPr>
          <w:rFonts w:ascii="Times New Roman" w:eastAsia="Times New Roman" w:hAnsi="Times New Roman" w:cs="Times New Roman"/>
          <w:sz w:val="28"/>
        </w:rPr>
        <w:t>ли боль? Может, огорчил родных своих, близких? А может прошел мимо чужой боли и даже не посочувствовал?</w:t>
      </w:r>
    </w:p>
    <w:p w14:paraId="6E56C5D8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Читают дети:</w:t>
      </w:r>
    </w:p>
    <w:p w14:paraId="11F0F452" w14:textId="77777777" w:rsidR="00941EB9" w:rsidRDefault="007C28E0">
      <w:pPr>
        <w:pStyle w:val="af7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Звонко капают капели возле нашего окна,</w:t>
      </w:r>
    </w:p>
    <w:p w14:paraId="63D9A33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Птицы весело запели, в гости Пасха к нам пришла!</w:t>
      </w:r>
    </w:p>
    <w:p w14:paraId="2F573C04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     Улетели все метели, убежали хол</w:t>
      </w:r>
      <w:r>
        <w:rPr>
          <w:rFonts w:ascii="Times New Roman" w:eastAsia="Times New Roman" w:hAnsi="Times New Roman" w:cs="Times New Roman"/>
          <w:sz w:val="28"/>
        </w:rPr>
        <w:t>ода,</w:t>
      </w:r>
    </w:p>
    <w:p w14:paraId="40A6206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Светит солнышко сильнее, нету снега, нету льда.</w:t>
      </w:r>
    </w:p>
    <w:p w14:paraId="4036A733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Громко птицы распевают, все весну-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красну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встречают!</w:t>
      </w:r>
    </w:p>
    <w:p w14:paraId="0BB932D0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Пасха в наш дом приходит всегда весной и длится целую неделю. В этот день все верующие люди празднуют воскрешение Иисуса Христа. От</w:t>
      </w:r>
      <w:r>
        <w:rPr>
          <w:rFonts w:ascii="Times New Roman" w:eastAsia="Times New Roman" w:hAnsi="Times New Roman" w:cs="Times New Roman"/>
          <w:sz w:val="28"/>
        </w:rPr>
        <w:t>овсюду доносится колокольный звон, прославляющий Спасителя.</w:t>
      </w:r>
    </w:p>
    <w:p w14:paraId="5ADEFC86" w14:textId="77777777" w:rsidR="00941EB9" w:rsidRDefault="007C28E0">
      <w:pPr>
        <w:pStyle w:val="af7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Звучит колокольный звон.</w:t>
      </w:r>
    </w:p>
    <w:p w14:paraId="378A8BE7" w14:textId="77777777" w:rsidR="00941EB9" w:rsidRDefault="007C28E0">
      <w:pPr>
        <w:pStyle w:val="af7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Читают дети:</w:t>
      </w:r>
    </w:p>
    <w:p w14:paraId="5925F3FC" w14:textId="77777777" w:rsidR="00941EB9" w:rsidRDefault="007C28E0">
      <w:pPr>
        <w:pStyle w:val="af7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чем звенят колокола? О мире на планете.</w:t>
      </w:r>
    </w:p>
    <w:p w14:paraId="200DE6F0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К любви и дружбе призвала молитва на рассвете.</w:t>
      </w:r>
    </w:p>
    <w:p w14:paraId="5061373D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     Колокольным перезвоном славят люди праздник тот,</w:t>
      </w:r>
    </w:p>
    <w:p w14:paraId="3C9105E3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С добрым словом и поклоном обнимается народ.</w:t>
      </w:r>
    </w:p>
    <w:p w14:paraId="229BB06E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      О чем звонят колокола? О доброте сердечной</w:t>
      </w:r>
    </w:p>
    <w:p w14:paraId="49CC3311" w14:textId="77777777" w:rsidR="00941EB9" w:rsidRDefault="007C28E0">
      <w:pPr>
        <w:pStyle w:val="af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Пусть ваша помощь и мала, но полбеды залечит.</w:t>
      </w:r>
    </w:p>
    <w:p w14:paraId="39CFFB7A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Ведущая:</w:t>
      </w:r>
      <w:r>
        <w:rPr>
          <w:rFonts w:ascii="Times New Roman" w:eastAsia="Times New Roman" w:hAnsi="Times New Roman" w:cs="Times New Roman"/>
          <w:sz w:val="28"/>
        </w:rPr>
        <w:t xml:space="preserve"> Празднование пасхи длится неделю: люди ходят друг к другу в гости, поздравляют друг друга с праздником. Вся неделя проходит в радостных встречах. На пасху готовят такие кушанья, которые в течение года никогда не повторяются. Едят их один раз в году. Готов</w:t>
      </w:r>
      <w:r>
        <w:rPr>
          <w:rFonts w:ascii="Times New Roman" w:eastAsia="Times New Roman" w:hAnsi="Times New Roman" w:cs="Times New Roman"/>
          <w:sz w:val="28"/>
        </w:rPr>
        <w:t xml:space="preserve">ят куличи, пасхи, пирожки, а вот рыбные блюда на стол не ставят! В доме зажигают люстры, свечи. Обязательно одеваются во все светлое, праздничное. </w:t>
      </w:r>
    </w:p>
    <w:p w14:paraId="7AEF4B2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Читают дети:</w:t>
      </w:r>
    </w:p>
    <w:p w14:paraId="49236DEA" w14:textId="77777777" w:rsidR="00941EB9" w:rsidRDefault="007C28E0">
      <w:pPr>
        <w:pStyle w:val="af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Пасха. Празднично кругом. Чистотой сверкает дом.</w:t>
      </w:r>
    </w:p>
    <w:p w14:paraId="6F3C73F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Вербы на столе и пасха. Так светло и так прекрасно</w:t>
      </w:r>
    </w:p>
    <w:p w14:paraId="7D3988EB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     В празднике красивом мама у печи. Печет ароматные с изюмом куличи.</w:t>
      </w:r>
    </w:p>
    <w:p w14:paraId="2346969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Яйца разноцветные, словно конфетти. Оранжевые, желтые, зеленые – смотри!</w:t>
      </w:r>
    </w:p>
    <w:p w14:paraId="660BABAB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На душе так радостно, счас</w:t>
      </w:r>
      <w:r>
        <w:rPr>
          <w:rFonts w:ascii="Times New Roman" w:eastAsia="Times New Roman" w:hAnsi="Times New Roman" w:cs="Times New Roman"/>
          <w:sz w:val="28"/>
        </w:rPr>
        <w:t xml:space="preserve">тье – до небес! </w:t>
      </w:r>
    </w:p>
    <w:p w14:paraId="68C59B48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Потому что знаю я, что Христос воскрес!</w:t>
      </w:r>
    </w:p>
    <w:p w14:paraId="7FE30307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Песня_____________________________________</w:t>
      </w:r>
    </w:p>
    <w:p w14:paraId="42F816A2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Ведущая: </w:t>
      </w:r>
      <w:r>
        <w:rPr>
          <w:rFonts w:ascii="Times New Roman" w:eastAsia="Times New Roman" w:hAnsi="Times New Roman" w:cs="Times New Roman"/>
          <w:sz w:val="28"/>
        </w:rPr>
        <w:t>Пасху празднуют не только взрослые, но и дети. С ними к празднику они разучивают заповеди Иисуса Христа.  А какие заповеди знаете вы? /от</w:t>
      </w:r>
      <w:r>
        <w:rPr>
          <w:rFonts w:ascii="Times New Roman" w:eastAsia="Times New Roman" w:hAnsi="Times New Roman" w:cs="Times New Roman"/>
          <w:sz w:val="28"/>
        </w:rPr>
        <w:t>веты/</w:t>
      </w:r>
    </w:p>
    <w:p w14:paraId="42891EB1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Надо честным быть и добрым, и друзей не забывать.</w:t>
      </w:r>
    </w:p>
    <w:p w14:paraId="216B3DFA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Маму с папой уважать. </w:t>
      </w:r>
    </w:p>
    <w:p w14:paraId="2A3552D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Относись ко всем с любовью, не дерись и не бранись.</w:t>
      </w:r>
    </w:p>
    <w:p w14:paraId="5AB81D0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лаской, нежностью, любовью ко всем людям относись.</w:t>
      </w:r>
    </w:p>
    <w:p w14:paraId="643F9433" w14:textId="77777777" w:rsidR="00941EB9" w:rsidRDefault="00941EB9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</w:p>
    <w:p w14:paraId="76255ADD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Одним из символов праздника является </w:t>
      </w:r>
      <w:r>
        <w:rPr>
          <w:rFonts w:ascii="Times New Roman" w:eastAsia="Times New Roman" w:hAnsi="Times New Roman" w:cs="Times New Roman"/>
          <w:b/>
          <w:sz w:val="28"/>
        </w:rPr>
        <w:t xml:space="preserve">яйцо - </w:t>
      </w:r>
      <w:r>
        <w:rPr>
          <w:rFonts w:ascii="Times New Roman" w:eastAsia="Times New Roman" w:hAnsi="Times New Roman" w:cs="Times New Roman"/>
          <w:sz w:val="28"/>
        </w:rPr>
        <w:t>символ надежды на чистую, с</w:t>
      </w:r>
      <w:r>
        <w:rPr>
          <w:rFonts w:ascii="Times New Roman" w:eastAsia="Times New Roman" w:hAnsi="Times New Roman" w:cs="Times New Roman"/>
          <w:sz w:val="28"/>
        </w:rPr>
        <w:t>ветлую жизнь. Яйца красят в разные цвета, но чаще всего в красный. Яиц готовят много: для подарков родным, друзьям, для веселых игр.</w:t>
      </w:r>
    </w:p>
    <w:p w14:paraId="121BD78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Пасху встречают еще и как праздник весны, солнышко пригревает по-весеннему, распускаются первые цветы, зеленеют первые трав</w:t>
      </w:r>
      <w:r>
        <w:rPr>
          <w:rFonts w:ascii="Times New Roman" w:eastAsia="Times New Roman" w:hAnsi="Times New Roman" w:cs="Times New Roman"/>
          <w:sz w:val="28"/>
        </w:rPr>
        <w:t>ы. Весну славят хороводами, песнями, приглашают весну скорее, чтобы было на земле теплее. Давайте и мы хоровод заведем, о весне песенку споем.</w:t>
      </w:r>
    </w:p>
    <w:p w14:paraId="51285100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Хоровод «Весна-красна идет»</w:t>
      </w:r>
    </w:p>
    <w:p w14:paraId="12B8499D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Во время хоровода в центр круга заходит ВЕСНА. Дети садятся на стульчики.</w:t>
      </w:r>
    </w:p>
    <w:p w14:paraId="42ECD2F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126734A4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 </w:t>
      </w:r>
      <w:r>
        <w:rPr>
          <w:rFonts w:ascii="Times New Roman" w:eastAsia="Times New Roman" w:hAnsi="Times New Roman" w:cs="Times New Roman"/>
          <w:sz w:val="28"/>
        </w:rPr>
        <w:t>меня, Весну-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красну</w:t>
      </w:r>
      <w:proofErr w:type="spellEnd"/>
      <w:r>
        <w:rPr>
          <w:rFonts w:ascii="Times New Roman" w:eastAsia="Times New Roman" w:hAnsi="Times New Roman" w:cs="Times New Roman"/>
          <w:sz w:val="28"/>
        </w:rPr>
        <w:t>, звали – зазывали?</w:t>
      </w:r>
    </w:p>
    <w:p w14:paraId="1C5B2D4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Знаю, так я вам мила, как меня вы ждали!</w:t>
      </w:r>
    </w:p>
    <w:p w14:paraId="70E5C5E0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Светит солнышко с небес лучом весеннего привета.</w:t>
      </w:r>
    </w:p>
    <w:p w14:paraId="39E5199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Шумит вдали зеленый лес, и гимн звучит: «Христос Воскрес!»</w:t>
      </w:r>
    </w:p>
    <w:p w14:paraId="2513690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Дети: </w:t>
      </w:r>
      <w:r>
        <w:rPr>
          <w:rFonts w:ascii="Times New Roman" w:eastAsia="Times New Roman" w:hAnsi="Times New Roman" w:cs="Times New Roman"/>
          <w:sz w:val="28"/>
        </w:rPr>
        <w:t>Воистину Воскрес!</w:t>
      </w:r>
    </w:p>
    <w:p w14:paraId="74B13411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4D275A0D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 радость разнесли мою – вас от </w:t>
      </w:r>
      <w:r>
        <w:rPr>
          <w:rFonts w:ascii="Times New Roman" w:eastAsia="Times New Roman" w:hAnsi="Times New Roman" w:cs="Times New Roman"/>
          <w:sz w:val="28"/>
        </w:rPr>
        <w:t>души благодарю.</w:t>
      </w:r>
    </w:p>
    <w:p w14:paraId="79B6718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Зима красна белыми снегами, лето – ягодой, грибами,</w:t>
      </w:r>
    </w:p>
    <w:p w14:paraId="672E027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Осень – житом и снопами,</w:t>
      </w:r>
    </w:p>
    <w:p w14:paraId="6B2242F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</w:rPr>
        <w:t>Весняночка</w:t>
      </w:r>
      <w:proofErr w:type="spellEnd"/>
      <w:r>
        <w:rPr>
          <w:rFonts w:ascii="Times New Roman" w:eastAsia="Times New Roman" w:hAnsi="Times New Roman" w:cs="Times New Roman"/>
          <w:sz w:val="28"/>
        </w:rPr>
        <w:t>-весна теплым солнышком красна!</w:t>
      </w:r>
    </w:p>
    <w:p w14:paraId="1C6FB122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Так давайте же Солнышко разбудим!</w:t>
      </w:r>
    </w:p>
    <w:p w14:paraId="03EB303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Закличка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: </w:t>
      </w:r>
    </w:p>
    <w:p w14:paraId="70A5265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«Солнышко-ведрышко» появись, /руки поднимают вверх/</w:t>
      </w:r>
    </w:p>
    <w:p w14:paraId="0ABC9D38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Красное </w:t>
      </w:r>
      <w:r>
        <w:rPr>
          <w:rFonts w:ascii="Times New Roman" w:eastAsia="Times New Roman" w:hAnsi="Times New Roman" w:cs="Times New Roman"/>
          <w:sz w:val="28"/>
        </w:rPr>
        <w:t>солнышко обрядись,</w:t>
      </w:r>
    </w:p>
    <w:p w14:paraId="00E8171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Поскорей, не жалей, /хлопают в ладоши/</w:t>
      </w:r>
    </w:p>
    <w:p w14:paraId="62CA3AC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 ребяток обогрей!</w:t>
      </w:r>
    </w:p>
    <w:p w14:paraId="033D95FA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 зал заходит Солнышко /девочка с корзинкой, яйцами/</w:t>
      </w:r>
    </w:p>
    <w:p w14:paraId="6CAF40C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Солнышко: </w:t>
      </w:r>
    </w:p>
    <w:p w14:paraId="1A560664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 – Солнце ясное, Солнце красное!</w:t>
      </w:r>
    </w:p>
    <w:p w14:paraId="713FF5E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 по елочкам скакало, долго по небу гуляло.</w:t>
      </w:r>
    </w:p>
    <w:p w14:paraId="3DCA8FDE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Освещало лес и луг, согревало все в</w:t>
      </w:r>
      <w:r>
        <w:rPr>
          <w:rFonts w:ascii="Times New Roman" w:eastAsia="Times New Roman" w:hAnsi="Times New Roman" w:cs="Times New Roman"/>
          <w:sz w:val="28"/>
        </w:rPr>
        <w:t>округ.</w:t>
      </w:r>
    </w:p>
    <w:p w14:paraId="1EFDFA6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высоты небес скатилось, к вам на Пасху прикатилось.</w:t>
      </w:r>
    </w:p>
    <w:p w14:paraId="107C61EB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пасхой всех я поздравляю! Счастья, радости желаю!</w:t>
      </w:r>
    </w:p>
    <w:p w14:paraId="0EC52AB3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И яйцом пасхальным </w:t>
      </w:r>
      <w:proofErr w:type="gramStart"/>
      <w:r>
        <w:rPr>
          <w:rFonts w:ascii="Times New Roman" w:eastAsia="Times New Roman" w:hAnsi="Times New Roman" w:cs="Times New Roman"/>
          <w:sz w:val="28"/>
        </w:rPr>
        <w:t>вас  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угощаю! /передает корзинку Весне/</w:t>
      </w:r>
    </w:p>
    <w:p w14:paraId="3D03BC97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5366C31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Спасибо тебе, ясное Солнышко!</w:t>
      </w:r>
    </w:p>
    <w:p w14:paraId="2857728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Благодарствую как раз мне нужны они сейчас.</w:t>
      </w:r>
    </w:p>
    <w:p w14:paraId="3DD21DE1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</w:t>
      </w:r>
      <w:r>
        <w:rPr>
          <w:rFonts w:ascii="Times New Roman" w:eastAsia="Times New Roman" w:hAnsi="Times New Roman" w:cs="Times New Roman"/>
          <w:sz w:val="28"/>
        </w:rPr>
        <w:t xml:space="preserve"> ними будем мы играть, по кружку передавать.</w:t>
      </w:r>
    </w:p>
    <w:p w14:paraId="40D12358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Становись, честной народ, к нам в огромный хоровод!</w:t>
      </w:r>
    </w:p>
    <w:p w14:paraId="3245C24F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Игра «Яичко золотое» /в кругу/</w:t>
      </w:r>
    </w:p>
    <w:p w14:paraId="393C144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50E30837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мы дальше поиграем: берешь яйцо, кладешь в ложку</w:t>
      </w:r>
    </w:p>
    <w:p w14:paraId="30BEFBB3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пробежишься с ним немножко.</w:t>
      </w:r>
    </w:p>
    <w:p w14:paraId="29CAD413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Кто первым прибежал, тот </w:t>
      </w:r>
      <w:r>
        <w:rPr>
          <w:rFonts w:ascii="Times New Roman" w:eastAsia="Times New Roman" w:hAnsi="Times New Roman" w:cs="Times New Roman"/>
          <w:sz w:val="28"/>
        </w:rPr>
        <w:t>победителем стал!</w:t>
      </w:r>
    </w:p>
    <w:p w14:paraId="6536B2C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Игра-эстафета «Бег с яйцом»</w:t>
      </w:r>
    </w:p>
    <w:p w14:paraId="7E750F8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6BE261D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вот еще три яйца – будет новая игра.</w:t>
      </w:r>
    </w:p>
    <w:p w14:paraId="66D0A290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Кто прокатит дальше яйцо – тот и победит.</w:t>
      </w:r>
    </w:p>
    <w:p w14:paraId="6CF95B5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Игры «Прокати яйцо по желобку»</w:t>
      </w:r>
    </w:p>
    <w:p w14:paraId="3531B0B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«У кого яйцо прокрутится дольше»</w:t>
      </w:r>
    </w:p>
    <w:p w14:paraId="4E55E2A7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Ведущая: </w:t>
      </w:r>
    </w:p>
    <w:p w14:paraId="4FE51003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Вот как весело у нас в этот </w:t>
      </w:r>
      <w:r>
        <w:rPr>
          <w:rFonts w:ascii="Times New Roman" w:eastAsia="Times New Roman" w:hAnsi="Times New Roman" w:cs="Times New Roman"/>
          <w:sz w:val="28"/>
        </w:rPr>
        <w:t>пасхальный час!</w:t>
      </w:r>
    </w:p>
    <w:p w14:paraId="21A419C9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Мы поклонимся Весне, мы поклонимся Красне,</w:t>
      </w:r>
    </w:p>
    <w:p w14:paraId="2F7DED91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Хорошо</w:t>
      </w:r>
      <w:r>
        <w:rPr>
          <w:rFonts w:ascii="Times New Roman" w:eastAsia="Times New Roman" w:hAnsi="Times New Roman" w:cs="Times New Roman"/>
          <w:sz w:val="28"/>
        </w:rPr>
        <w:t>, ч</w:t>
      </w:r>
      <w:r>
        <w:rPr>
          <w:rFonts w:ascii="Times New Roman" w:eastAsia="Times New Roman" w:hAnsi="Times New Roman" w:cs="Times New Roman"/>
          <w:sz w:val="28"/>
        </w:rPr>
        <w:t>то к нам пришла, этот праздник принесла!</w:t>
      </w:r>
    </w:p>
    <w:p w14:paraId="0D0F9A56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Весну-красную мы встретили, праздник Пасхи мы отметили.</w:t>
      </w:r>
    </w:p>
    <w:p w14:paraId="2AA093B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Да как праздник наш прошел, мы и не заметили.</w:t>
      </w:r>
    </w:p>
    <w:p w14:paraId="6D505981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тебя, Весна, старались, как могли,</w:t>
      </w:r>
    </w:p>
    <w:p w14:paraId="3E868B45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те</w:t>
      </w:r>
      <w:r>
        <w:rPr>
          <w:rFonts w:ascii="Times New Roman" w:eastAsia="Times New Roman" w:hAnsi="Times New Roman" w:cs="Times New Roman"/>
          <w:sz w:val="28"/>
        </w:rPr>
        <w:t>бя кулич пасхальный испекли.</w:t>
      </w:r>
    </w:p>
    <w:p w14:paraId="4A99B500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Весна: </w:t>
      </w:r>
    </w:p>
    <w:p w14:paraId="05C1A02A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Через год приду опять с вами Пасху величать,</w:t>
      </w:r>
    </w:p>
    <w:p w14:paraId="702A1298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сейчас зову с собой за праздничный стол:</w:t>
      </w:r>
    </w:p>
    <w:p w14:paraId="191838EC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Кулич да 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крашенки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отведать!</w:t>
      </w:r>
    </w:p>
    <w:p w14:paraId="514C7832" w14:textId="77777777" w:rsidR="00941EB9" w:rsidRDefault="007C28E0">
      <w:pPr>
        <w:pStyle w:val="af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</w:rPr>
      </w:pPr>
      <w:r>
        <w:rPr>
          <w:rFonts w:ascii="Times New Roman" w:eastAsia="Times New Roman" w:hAnsi="Times New Roman" w:cs="Times New Roman"/>
          <w:i/>
          <w:iCs/>
          <w:sz w:val="28"/>
        </w:rPr>
        <w:t>Дети</w:t>
      </w:r>
      <w:r>
        <w:rPr>
          <w:rFonts w:ascii="Times New Roman" w:eastAsia="Times New Roman" w:hAnsi="Times New Roman" w:cs="Times New Roman"/>
          <w:i/>
          <w:iCs/>
          <w:sz w:val="28"/>
        </w:rPr>
        <w:t xml:space="preserve"> идут в группу пить чай с пасхальными угощениями.</w:t>
      </w:r>
    </w:p>
    <w:p w14:paraId="7DABF46C" w14:textId="77777777" w:rsidR="00941EB9" w:rsidRDefault="00941EB9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</w:p>
    <w:p w14:paraId="48CCC068" w14:textId="77777777" w:rsidR="00941EB9" w:rsidRDefault="00941EB9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</w:p>
    <w:p w14:paraId="71FE2248" w14:textId="77777777" w:rsidR="00941EB9" w:rsidRDefault="00941EB9">
      <w:pPr>
        <w:pStyle w:val="af7"/>
        <w:jc w:val="both"/>
        <w:rPr>
          <w:rFonts w:ascii="Times New Roman" w:eastAsia="Times New Roman" w:hAnsi="Times New Roman" w:cs="Times New Roman"/>
          <w:sz w:val="28"/>
        </w:rPr>
      </w:pPr>
    </w:p>
    <w:p w14:paraId="3D760F74" w14:textId="77777777" w:rsidR="00941EB9" w:rsidRDefault="00941EB9">
      <w:pPr>
        <w:pStyle w:val="af7"/>
        <w:rPr>
          <w:rFonts w:ascii="Times New Roman" w:eastAsia="Times New Roman" w:hAnsi="Times New Roman" w:cs="Times New Roman"/>
          <w:b/>
          <w:i/>
          <w:sz w:val="28"/>
        </w:rPr>
      </w:pPr>
    </w:p>
    <w:p w14:paraId="753BB32C" w14:textId="77777777" w:rsidR="00941EB9" w:rsidRDefault="00941EB9">
      <w:pPr>
        <w:rPr>
          <w:rFonts w:ascii="Times New Roman" w:eastAsia="Times New Roman" w:hAnsi="Times New Roman" w:cs="Times New Roman"/>
          <w:sz w:val="28"/>
        </w:rPr>
      </w:pPr>
    </w:p>
    <w:sectPr w:rsidR="00941EB9">
      <w:pgSz w:w="11906" w:h="16838"/>
      <w:pgMar w:top="1134" w:right="850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E8A9E" w14:textId="77777777" w:rsidR="00941EB9" w:rsidRDefault="007C28E0">
      <w:pPr>
        <w:spacing w:line="240" w:lineRule="auto"/>
      </w:pPr>
      <w:r>
        <w:separator/>
      </w:r>
    </w:p>
  </w:endnote>
  <w:endnote w:type="continuationSeparator" w:id="0">
    <w:p w14:paraId="7DD5C064" w14:textId="77777777" w:rsidR="00941EB9" w:rsidRDefault="007C2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59D9E" w14:textId="77777777" w:rsidR="00941EB9" w:rsidRDefault="007C28E0">
      <w:pPr>
        <w:spacing w:after="0"/>
      </w:pPr>
      <w:r>
        <w:separator/>
      </w:r>
    </w:p>
  </w:footnote>
  <w:footnote w:type="continuationSeparator" w:id="0">
    <w:p w14:paraId="76A40999" w14:textId="77777777" w:rsidR="00941EB9" w:rsidRDefault="007C28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B9"/>
    <w:rsid w:val="007C28E0"/>
    <w:rsid w:val="00941EB9"/>
    <w:rsid w:val="028C5AC8"/>
    <w:rsid w:val="76E3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97D4"/>
  <w15:docId w15:val="{4AE21DA4-BCD5-49EA-BE48-B032795BA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rPr>
      <w:vertAlign w:val="superscript"/>
    </w:rPr>
  </w:style>
  <w:style w:type="character" w:styleId="a4">
    <w:name w:val="endnote reference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563C1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/>
      <w:contextualSpacing/>
    </w:pPr>
    <w:rPr>
      <w:sz w:val="48"/>
      <w:szCs w:val="48"/>
    </w:rPr>
  </w:style>
  <w:style w:type="paragraph" w:styleId="af0">
    <w:name w:val="footer"/>
    <w:basedOn w:val="a"/>
    <w:link w:val="af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pPr>
      <w:spacing w:before="200"/>
    </w:pPr>
    <w:rPr>
      <w:sz w:val="24"/>
      <w:szCs w:val="24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link w:val="ae"/>
    <w:uiPriority w:val="10"/>
    <w:rPr>
      <w:sz w:val="48"/>
      <w:szCs w:val="48"/>
    </w:rPr>
  </w:style>
  <w:style w:type="character" w:customStyle="1" w:styleId="af3">
    <w:name w:val="Подзаголовок Знак"/>
    <w:link w:val="af2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link w:val="af5"/>
    <w:uiPriority w:val="30"/>
    <w:rPr>
      <w:i/>
    </w:rPr>
  </w:style>
  <w:style w:type="character" w:customStyle="1" w:styleId="ac">
    <w:name w:val="Верхний колонтитул Знак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af1">
    <w:name w:val="Нижний колонтитул Знак"/>
    <w:link w:val="af0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807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Людмила Заляева</cp:lastModifiedBy>
  <cp:revision>4</cp:revision>
  <dcterms:created xsi:type="dcterms:W3CDTF">2022-04-13T03:23:00Z</dcterms:created>
  <dcterms:modified xsi:type="dcterms:W3CDTF">2024-12-02T01:19:00Z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9A5C0560902E46E5973AD3D99B8C1A40</vt:lpwstr>
  </property>
</Properties>
</file>